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B4E93B">
      <w:pPr>
        <w:jc w:val="center"/>
      </w:pPr>
      <w:r>
        <w:drawing>
          <wp:inline distT="0" distB="0" distL="114300" distR="114300">
            <wp:extent cx="1828800" cy="182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A011A">
      <w:pPr>
        <w:pStyle w:val="2"/>
        <w:jc w:val="center"/>
        <w:rPr>
          <w:color w:val="auto"/>
        </w:rPr>
      </w:pPr>
      <w:r>
        <w:rPr>
          <w:color w:val="auto"/>
        </w:rPr>
        <w:t>REGISTRÁCIA VRHU – FRENCH BULLDOG</w:t>
      </w:r>
    </w:p>
    <w:p w14:paraId="16E0D1E8">
      <w:pPr>
        <w:jc w:val="center"/>
        <w:rPr>
          <w:color w:val="auto"/>
        </w:rPr>
      </w:pPr>
      <w:r>
        <w:rPr>
          <w:color w:val="auto"/>
        </w:rPr>
        <w:t>FrenchBulldog Club Slovakia</w:t>
      </w:r>
      <w:r>
        <w:rPr>
          <w:color w:val="auto"/>
        </w:rPr>
        <w:br w:type="textWrapping"/>
      </w:r>
    </w:p>
    <w:p w14:paraId="1447063E">
      <w:pPr>
        <w:pStyle w:val="3"/>
        <w:rPr>
          <w:color w:val="auto"/>
        </w:rPr>
      </w:pPr>
      <w:r>
        <w:rPr>
          <w:color w:val="auto"/>
        </w:rPr>
        <w:t>Základné údaje:</w:t>
      </w:r>
    </w:p>
    <w:p w14:paraId="4BD0E2E1">
      <w:pPr>
        <w:rPr>
          <w:color w:val="auto"/>
        </w:rPr>
      </w:pPr>
      <w:r>
        <w:rPr>
          <w:color w:val="auto"/>
        </w:rPr>
        <w:t>CHS (Chovateľská stanica): _____________________________________________</w:t>
      </w:r>
    </w:p>
    <w:p w14:paraId="55248287">
      <w:pPr>
        <w:rPr>
          <w:color w:val="auto"/>
        </w:rPr>
      </w:pPr>
      <w:r>
        <w:rPr>
          <w:color w:val="auto"/>
        </w:rPr>
        <w:t>Dátum krytia: _________________________________________________________</w:t>
      </w:r>
    </w:p>
    <w:p w14:paraId="56C1F833">
      <w:pPr>
        <w:rPr>
          <w:color w:val="auto"/>
        </w:rPr>
      </w:pPr>
      <w:r>
        <w:rPr>
          <w:color w:val="auto"/>
        </w:rPr>
        <w:t>Dátum narodenia vrhu: _________________________________________________</w:t>
      </w:r>
    </w:p>
    <w:p w14:paraId="4EB7F9D5">
      <w:pPr>
        <w:rPr>
          <w:color w:val="auto"/>
        </w:rPr>
      </w:pPr>
      <w:r>
        <w:rPr>
          <w:color w:val="auto"/>
        </w:rPr>
        <w:t>Počet šteniat spolu: _________________________________________________</w:t>
      </w:r>
    </w:p>
    <w:p w14:paraId="69CBA311">
      <w:pPr>
        <w:pStyle w:val="3"/>
        <w:rPr>
          <w:color w:val="auto"/>
        </w:rPr>
      </w:pPr>
      <w:r>
        <w:rPr>
          <w:color w:val="auto"/>
        </w:rPr>
        <w:t>Suka – matka:</w:t>
      </w:r>
    </w:p>
    <w:p w14:paraId="7940B552">
      <w:pPr>
        <w:rPr>
          <w:color w:val="auto"/>
        </w:rPr>
      </w:pPr>
      <w:r>
        <w:rPr>
          <w:color w:val="auto"/>
        </w:rPr>
        <w:t>Meno / titul: _________________________________________________________</w:t>
      </w:r>
    </w:p>
    <w:p w14:paraId="5F397D7F">
      <w:pPr>
        <w:rPr>
          <w:color w:val="auto"/>
        </w:rPr>
      </w:pPr>
      <w:r>
        <w:rPr>
          <w:color w:val="auto"/>
        </w:rPr>
        <w:t>Dátum narodenia: _____________________________________________________</w:t>
      </w:r>
    </w:p>
    <w:p w14:paraId="4CAE3AB3">
      <w:pPr>
        <w:rPr>
          <w:color w:val="auto"/>
        </w:rPr>
      </w:pPr>
      <w:r>
        <w:rPr>
          <w:color w:val="auto"/>
        </w:rPr>
        <w:t>Číslo PP: _____________________________________________________________</w:t>
      </w:r>
    </w:p>
    <w:p w14:paraId="3AEC5B6A">
      <w:pPr>
        <w:rPr>
          <w:color w:val="auto"/>
        </w:rPr>
      </w:pPr>
      <w:r>
        <w:rPr>
          <w:color w:val="auto"/>
        </w:rPr>
        <w:t>Číslo mikročipu: ______________________________________________________</w:t>
      </w:r>
    </w:p>
    <w:p w14:paraId="70B87024">
      <w:pPr>
        <w:rPr>
          <w:color w:val="auto"/>
        </w:rPr>
      </w:pPr>
      <w:r>
        <w:rPr>
          <w:color w:val="auto"/>
        </w:rPr>
        <w:t>Farba: ________________________________________________________________</w:t>
      </w:r>
    </w:p>
    <w:p w14:paraId="60B49CA2">
      <w:pPr>
        <w:rPr>
          <w:color w:val="auto"/>
        </w:rPr>
      </w:pPr>
      <w:r>
        <w:rPr>
          <w:color w:val="auto"/>
        </w:rPr>
        <w:t>Zdravotné vyšetrenia: ________________________________________________</w:t>
      </w:r>
    </w:p>
    <w:p w14:paraId="2FF43A44">
      <w:pPr>
        <w:pStyle w:val="3"/>
        <w:rPr>
          <w:color w:val="auto"/>
        </w:rPr>
      </w:pPr>
      <w:r>
        <w:rPr>
          <w:color w:val="auto"/>
        </w:rPr>
        <w:t>Pes – otec:</w:t>
      </w:r>
    </w:p>
    <w:p w14:paraId="3D75CD62">
      <w:pPr>
        <w:rPr>
          <w:color w:val="auto"/>
        </w:rPr>
      </w:pPr>
      <w:r>
        <w:rPr>
          <w:color w:val="auto"/>
        </w:rPr>
        <w:t>Meno / titul: _________________________________________________________</w:t>
      </w:r>
    </w:p>
    <w:p w14:paraId="35917843">
      <w:pPr>
        <w:rPr>
          <w:color w:val="auto"/>
        </w:rPr>
      </w:pPr>
      <w:r>
        <w:rPr>
          <w:color w:val="auto"/>
        </w:rPr>
        <w:t>Dátum narodenia: _____________________________________________________</w:t>
      </w:r>
    </w:p>
    <w:p w14:paraId="67E01F70">
      <w:pPr>
        <w:rPr>
          <w:color w:val="auto"/>
        </w:rPr>
      </w:pPr>
      <w:r>
        <w:rPr>
          <w:color w:val="auto"/>
        </w:rPr>
        <w:t>Číslo PP: _____________________________________________________________</w:t>
      </w:r>
    </w:p>
    <w:p w14:paraId="2B7E6BDE">
      <w:pPr>
        <w:rPr>
          <w:color w:val="auto"/>
        </w:rPr>
      </w:pPr>
      <w:r>
        <w:rPr>
          <w:color w:val="auto"/>
        </w:rPr>
        <w:t>Číslo mikročipu: ______________________________________________________</w:t>
      </w:r>
    </w:p>
    <w:p w14:paraId="2DD69959">
      <w:pPr>
        <w:rPr>
          <w:color w:val="auto"/>
        </w:rPr>
      </w:pPr>
      <w:r>
        <w:rPr>
          <w:color w:val="auto"/>
        </w:rPr>
        <w:t>Farba: ________________________________________________________________</w:t>
      </w:r>
    </w:p>
    <w:p w14:paraId="27902739">
      <w:pPr>
        <w:rPr>
          <w:color w:val="auto"/>
        </w:rPr>
      </w:pPr>
      <w:r>
        <w:rPr>
          <w:color w:val="auto"/>
        </w:rPr>
        <w:t>Zdravotné vyšetrenia: ________________________________________________</w:t>
      </w:r>
    </w:p>
    <w:p w14:paraId="18B6496D">
      <w:pPr>
        <w:pStyle w:val="3"/>
        <w:rPr>
          <w:color w:val="auto"/>
        </w:rPr>
      </w:pPr>
      <w:r>
        <w:rPr>
          <w:color w:val="auto"/>
        </w:rPr>
        <w:t>Zoznam šteniat:</w:t>
      </w:r>
    </w:p>
    <w:tbl>
      <w:tblPr>
        <w:tblStyle w:val="35"/>
        <w:tblW w:w="93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7"/>
        <w:gridCol w:w="3793"/>
        <w:gridCol w:w="854"/>
        <w:gridCol w:w="1931"/>
        <w:gridCol w:w="2222"/>
      </w:tblGrid>
      <w:tr w14:paraId="044553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7" w:type="dxa"/>
          </w:tcPr>
          <w:p w14:paraId="3CB6B0D7">
            <w:pPr>
              <w:spacing w:after="0" w:line="240" w:lineRule="auto"/>
              <w:rPr>
                <w:rFonts w:hint="default"/>
                <w:color w:val="auto"/>
                <w:lang w:val="sk-SK"/>
              </w:rPr>
            </w:pPr>
            <w:r>
              <w:rPr>
                <w:color w:val="auto"/>
                <w:lang w:val="sk-SK"/>
              </w:rPr>
              <w:t>Č</w:t>
            </w:r>
            <w:r>
              <w:rPr>
                <w:rFonts w:hint="default"/>
                <w:color w:val="auto"/>
                <w:lang w:val="sk-SK"/>
              </w:rPr>
              <w:t>.</w:t>
            </w:r>
          </w:p>
        </w:tc>
        <w:tc>
          <w:tcPr>
            <w:tcW w:w="3793" w:type="dxa"/>
          </w:tcPr>
          <w:p w14:paraId="022A69CF">
            <w:pPr>
              <w:spacing w:after="0" w:line="240" w:lineRule="auto"/>
              <w:rPr>
                <w:color w:val="auto"/>
              </w:rPr>
            </w:pPr>
            <w:r>
              <w:rPr>
                <w:color w:val="auto"/>
              </w:rPr>
              <w:t>Meno šteňaťa</w:t>
            </w:r>
          </w:p>
        </w:tc>
        <w:tc>
          <w:tcPr>
            <w:tcW w:w="854" w:type="dxa"/>
          </w:tcPr>
          <w:p w14:paraId="56527859">
            <w:pPr>
              <w:spacing w:after="0" w:line="240" w:lineRule="auto"/>
              <w:rPr>
                <w:color w:val="auto"/>
              </w:rPr>
            </w:pPr>
            <w:r>
              <w:rPr>
                <w:color w:val="auto"/>
              </w:rPr>
              <w:t>Pohlavie (M/F)</w:t>
            </w:r>
          </w:p>
        </w:tc>
        <w:tc>
          <w:tcPr>
            <w:tcW w:w="1931" w:type="dxa"/>
          </w:tcPr>
          <w:p w14:paraId="61618E89">
            <w:pPr>
              <w:spacing w:after="0" w:line="240" w:lineRule="auto"/>
              <w:rPr>
                <w:color w:val="auto"/>
              </w:rPr>
            </w:pPr>
            <w:r>
              <w:rPr>
                <w:color w:val="auto"/>
              </w:rPr>
              <w:t>Farba</w:t>
            </w:r>
          </w:p>
        </w:tc>
        <w:tc>
          <w:tcPr>
            <w:tcW w:w="2222" w:type="dxa"/>
          </w:tcPr>
          <w:p w14:paraId="621B998A">
            <w:pPr>
              <w:spacing w:after="0" w:line="240" w:lineRule="auto"/>
              <w:rPr>
                <w:color w:val="auto"/>
              </w:rPr>
            </w:pPr>
            <w:r>
              <w:rPr>
                <w:color w:val="auto"/>
              </w:rPr>
              <w:t>Mikročip</w:t>
            </w:r>
          </w:p>
        </w:tc>
      </w:tr>
      <w:tr w14:paraId="6AED25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7" w:type="dxa"/>
          </w:tcPr>
          <w:p w14:paraId="1EA865B1">
            <w:pPr>
              <w:spacing w:after="0" w:line="240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3793" w:type="dxa"/>
          </w:tcPr>
          <w:p w14:paraId="32C7F436">
            <w:pPr>
              <w:spacing w:after="0" w:line="240" w:lineRule="auto"/>
              <w:rPr>
                <w:color w:val="auto"/>
              </w:rPr>
            </w:pPr>
          </w:p>
        </w:tc>
        <w:tc>
          <w:tcPr>
            <w:tcW w:w="854" w:type="dxa"/>
          </w:tcPr>
          <w:p w14:paraId="450F0EB6">
            <w:pPr>
              <w:spacing w:after="0" w:line="240" w:lineRule="auto"/>
              <w:rPr>
                <w:color w:val="auto"/>
              </w:rPr>
            </w:pPr>
          </w:p>
        </w:tc>
        <w:tc>
          <w:tcPr>
            <w:tcW w:w="1931" w:type="dxa"/>
          </w:tcPr>
          <w:p w14:paraId="146E3E85">
            <w:pPr>
              <w:spacing w:after="0" w:line="240" w:lineRule="auto"/>
              <w:rPr>
                <w:color w:val="auto"/>
              </w:rPr>
            </w:pPr>
          </w:p>
        </w:tc>
        <w:tc>
          <w:tcPr>
            <w:tcW w:w="2222" w:type="dxa"/>
          </w:tcPr>
          <w:p w14:paraId="331BD66A">
            <w:pPr>
              <w:spacing w:after="0" w:line="240" w:lineRule="auto"/>
              <w:rPr>
                <w:color w:val="auto"/>
              </w:rPr>
            </w:pPr>
          </w:p>
        </w:tc>
      </w:tr>
      <w:tr w14:paraId="21D761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7" w:type="dxa"/>
          </w:tcPr>
          <w:p w14:paraId="2DB3B25C">
            <w:pPr>
              <w:spacing w:after="0" w:line="240" w:lineRule="auto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3793" w:type="dxa"/>
          </w:tcPr>
          <w:p w14:paraId="411356B8">
            <w:pPr>
              <w:spacing w:after="0" w:line="240" w:lineRule="auto"/>
              <w:rPr>
                <w:color w:val="auto"/>
              </w:rPr>
            </w:pPr>
          </w:p>
        </w:tc>
        <w:tc>
          <w:tcPr>
            <w:tcW w:w="854" w:type="dxa"/>
          </w:tcPr>
          <w:p w14:paraId="2A4348CA">
            <w:pPr>
              <w:spacing w:after="0" w:line="240" w:lineRule="auto"/>
              <w:rPr>
                <w:color w:val="auto"/>
              </w:rPr>
            </w:pPr>
          </w:p>
        </w:tc>
        <w:tc>
          <w:tcPr>
            <w:tcW w:w="1931" w:type="dxa"/>
          </w:tcPr>
          <w:p w14:paraId="5DABE85B">
            <w:pPr>
              <w:spacing w:after="0" w:line="240" w:lineRule="auto"/>
              <w:rPr>
                <w:color w:val="auto"/>
              </w:rPr>
            </w:pPr>
          </w:p>
        </w:tc>
        <w:tc>
          <w:tcPr>
            <w:tcW w:w="2222" w:type="dxa"/>
          </w:tcPr>
          <w:p w14:paraId="0F437C00">
            <w:pPr>
              <w:spacing w:after="0" w:line="240" w:lineRule="auto"/>
              <w:rPr>
                <w:color w:val="auto"/>
              </w:rPr>
            </w:pPr>
          </w:p>
        </w:tc>
      </w:tr>
      <w:tr w14:paraId="4A2805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7" w:type="dxa"/>
          </w:tcPr>
          <w:p w14:paraId="72299F93">
            <w:pPr>
              <w:spacing w:after="0" w:line="240" w:lineRule="auto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  <w:tc>
          <w:tcPr>
            <w:tcW w:w="3793" w:type="dxa"/>
          </w:tcPr>
          <w:p w14:paraId="3EEA2A3E">
            <w:pPr>
              <w:spacing w:after="0" w:line="240" w:lineRule="auto"/>
              <w:rPr>
                <w:color w:val="auto"/>
              </w:rPr>
            </w:pPr>
          </w:p>
        </w:tc>
        <w:tc>
          <w:tcPr>
            <w:tcW w:w="854" w:type="dxa"/>
          </w:tcPr>
          <w:p w14:paraId="15AE58A0">
            <w:pPr>
              <w:spacing w:after="0" w:line="240" w:lineRule="auto"/>
              <w:rPr>
                <w:color w:val="auto"/>
              </w:rPr>
            </w:pPr>
          </w:p>
        </w:tc>
        <w:tc>
          <w:tcPr>
            <w:tcW w:w="1931" w:type="dxa"/>
          </w:tcPr>
          <w:p w14:paraId="0101F4DE">
            <w:pPr>
              <w:spacing w:after="0" w:line="240" w:lineRule="auto"/>
              <w:rPr>
                <w:color w:val="auto"/>
              </w:rPr>
            </w:pPr>
          </w:p>
        </w:tc>
        <w:tc>
          <w:tcPr>
            <w:tcW w:w="2222" w:type="dxa"/>
          </w:tcPr>
          <w:p w14:paraId="10A2EC68">
            <w:pPr>
              <w:spacing w:after="0" w:line="240" w:lineRule="auto"/>
              <w:rPr>
                <w:color w:val="auto"/>
              </w:rPr>
            </w:pPr>
          </w:p>
        </w:tc>
      </w:tr>
      <w:tr w14:paraId="7D8C24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7" w:type="dxa"/>
          </w:tcPr>
          <w:p w14:paraId="772E307A">
            <w:pPr>
              <w:spacing w:after="0" w:line="240" w:lineRule="auto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  <w:tc>
          <w:tcPr>
            <w:tcW w:w="3793" w:type="dxa"/>
          </w:tcPr>
          <w:p w14:paraId="495191EF">
            <w:pPr>
              <w:spacing w:after="0" w:line="240" w:lineRule="auto"/>
              <w:rPr>
                <w:color w:val="auto"/>
              </w:rPr>
            </w:pPr>
          </w:p>
        </w:tc>
        <w:tc>
          <w:tcPr>
            <w:tcW w:w="854" w:type="dxa"/>
          </w:tcPr>
          <w:p w14:paraId="5E0F8F81">
            <w:pPr>
              <w:spacing w:after="0" w:line="240" w:lineRule="auto"/>
              <w:rPr>
                <w:color w:val="auto"/>
              </w:rPr>
            </w:pPr>
          </w:p>
        </w:tc>
        <w:tc>
          <w:tcPr>
            <w:tcW w:w="1931" w:type="dxa"/>
          </w:tcPr>
          <w:p w14:paraId="56EE55D4">
            <w:pPr>
              <w:spacing w:after="0" w:line="240" w:lineRule="auto"/>
              <w:rPr>
                <w:color w:val="auto"/>
              </w:rPr>
            </w:pPr>
          </w:p>
        </w:tc>
        <w:tc>
          <w:tcPr>
            <w:tcW w:w="2222" w:type="dxa"/>
          </w:tcPr>
          <w:p w14:paraId="6194239D">
            <w:pPr>
              <w:spacing w:after="0" w:line="240" w:lineRule="auto"/>
              <w:rPr>
                <w:color w:val="auto"/>
              </w:rPr>
            </w:pPr>
          </w:p>
        </w:tc>
      </w:tr>
      <w:tr w14:paraId="399707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7" w:type="dxa"/>
          </w:tcPr>
          <w:p w14:paraId="4A2F476E">
            <w:pPr>
              <w:spacing w:after="0" w:line="240" w:lineRule="auto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</w:tc>
        <w:tc>
          <w:tcPr>
            <w:tcW w:w="3793" w:type="dxa"/>
          </w:tcPr>
          <w:p w14:paraId="5AE91C72">
            <w:pPr>
              <w:spacing w:after="0" w:line="240" w:lineRule="auto"/>
              <w:rPr>
                <w:color w:val="auto"/>
              </w:rPr>
            </w:pPr>
          </w:p>
        </w:tc>
        <w:tc>
          <w:tcPr>
            <w:tcW w:w="854" w:type="dxa"/>
          </w:tcPr>
          <w:p w14:paraId="696909DE">
            <w:pPr>
              <w:spacing w:after="0" w:line="240" w:lineRule="auto"/>
              <w:rPr>
                <w:color w:val="auto"/>
              </w:rPr>
            </w:pPr>
          </w:p>
        </w:tc>
        <w:tc>
          <w:tcPr>
            <w:tcW w:w="1931" w:type="dxa"/>
          </w:tcPr>
          <w:p w14:paraId="153DDB90">
            <w:pPr>
              <w:spacing w:after="0" w:line="240" w:lineRule="auto"/>
              <w:rPr>
                <w:color w:val="auto"/>
              </w:rPr>
            </w:pPr>
          </w:p>
        </w:tc>
        <w:tc>
          <w:tcPr>
            <w:tcW w:w="2222" w:type="dxa"/>
          </w:tcPr>
          <w:p w14:paraId="34BEBBBE">
            <w:pPr>
              <w:spacing w:after="0" w:line="240" w:lineRule="auto"/>
              <w:rPr>
                <w:color w:val="auto"/>
              </w:rPr>
            </w:pPr>
          </w:p>
        </w:tc>
      </w:tr>
      <w:tr w14:paraId="1B4A79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7" w:type="dxa"/>
          </w:tcPr>
          <w:p w14:paraId="460BAB9D">
            <w:pPr>
              <w:spacing w:after="0" w:line="240" w:lineRule="auto"/>
              <w:rPr>
                <w:color w:val="auto"/>
              </w:rPr>
            </w:pPr>
            <w:r>
              <w:rPr>
                <w:color w:val="auto"/>
              </w:rPr>
              <w:t>6</w:t>
            </w:r>
          </w:p>
        </w:tc>
        <w:tc>
          <w:tcPr>
            <w:tcW w:w="3793" w:type="dxa"/>
          </w:tcPr>
          <w:p w14:paraId="108B70B6">
            <w:pPr>
              <w:spacing w:after="0" w:line="240" w:lineRule="auto"/>
              <w:rPr>
                <w:color w:val="auto"/>
              </w:rPr>
            </w:pPr>
          </w:p>
        </w:tc>
        <w:tc>
          <w:tcPr>
            <w:tcW w:w="854" w:type="dxa"/>
          </w:tcPr>
          <w:p w14:paraId="605F4931">
            <w:pPr>
              <w:spacing w:after="0" w:line="240" w:lineRule="auto"/>
              <w:rPr>
                <w:color w:val="auto"/>
              </w:rPr>
            </w:pPr>
          </w:p>
        </w:tc>
        <w:tc>
          <w:tcPr>
            <w:tcW w:w="1931" w:type="dxa"/>
          </w:tcPr>
          <w:p w14:paraId="5FDEC8AC">
            <w:pPr>
              <w:spacing w:after="0" w:line="240" w:lineRule="auto"/>
              <w:rPr>
                <w:color w:val="auto"/>
              </w:rPr>
            </w:pPr>
          </w:p>
        </w:tc>
        <w:tc>
          <w:tcPr>
            <w:tcW w:w="2222" w:type="dxa"/>
          </w:tcPr>
          <w:p w14:paraId="4636FDAB">
            <w:pPr>
              <w:spacing w:after="0" w:line="240" w:lineRule="auto"/>
              <w:rPr>
                <w:color w:val="auto"/>
              </w:rPr>
            </w:pPr>
          </w:p>
        </w:tc>
      </w:tr>
      <w:tr w14:paraId="2817F5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7" w:type="dxa"/>
          </w:tcPr>
          <w:p w14:paraId="00E7F4F5">
            <w:pPr>
              <w:spacing w:after="0" w:line="240" w:lineRule="auto"/>
              <w:rPr>
                <w:color w:val="auto"/>
              </w:rPr>
            </w:pPr>
            <w:r>
              <w:rPr>
                <w:color w:val="auto"/>
              </w:rPr>
              <w:t>7</w:t>
            </w:r>
          </w:p>
        </w:tc>
        <w:tc>
          <w:tcPr>
            <w:tcW w:w="3793" w:type="dxa"/>
          </w:tcPr>
          <w:p w14:paraId="60302D02">
            <w:pPr>
              <w:spacing w:after="0" w:line="240" w:lineRule="auto"/>
              <w:rPr>
                <w:color w:val="auto"/>
              </w:rPr>
            </w:pPr>
          </w:p>
        </w:tc>
        <w:tc>
          <w:tcPr>
            <w:tcW w:w="854" w:type="dxa"/>
          </w:tcPr>
          <w:p w14:paraId="2AA32E6C">
            <w:pPr>
              <w:spacing w:after="0" w:line="240" w:lineRule="auto"/>
              <w:rPr>
                <w:color w:val="auto"/>
              </w:rPr>
            </w:pPr>
          </w:p>
        </w:tc>
        <w:tc>
          <w:tcPr>
            <w:tcW w:w="1931" w:type="dxa"/>
          </w:tcPr>
          <w:p w14:paraId="38045254">
            <w:pPr>
              <w:spacing w:after="0" w:line="240" w:lineRule="auto"/>
              <w:rPr>
                <w:color w:val="auto"/>
              </w:rPr>
            </w:pPr>
          </w:p>
        </w:tc>
        <w:tc>
          <w:tcPr>
            <w:tcW w:w="2222" w:type="dxa"/>
          </w:tcPr>
          <w:p w14:paraId="524D0AB5">
            <w:pPr>
              <w:spacing w:after="0" w:line="240" w:lineRule="auto"/>
              <w:rPr>
                <w:color w:val="auto"/>
              </w:rPr>
            </w:pPr>
          </w:p>
        </w:tc>
      </w:tr>
      <w:tr w14:paraId="14F147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7" w:type="dxa"/>
          </w:tcPr>
          <w:p w14:paraId="13C125B4">
            <w:pPr>
              <w:spacing w:after="0" w:line="240" w:lineRule="auto"/>
              <w:rPr>
                <w:color w:val="auto"/>
              </w:rPr>
            </w:pPr>
            <w:r>
              <w:rPr>
                <w:color w:val="auto"/>
              </w:rPr>
              <w:t>8</w:t>
            </w:r>
          </w:p>
        </w:tc>
        <w:tc>
          <w:tcPr>
            <w:tcW w:w="3793" w:type="dxa"/>
          </w:tcPr>
          <w:p w14:paraId="27DA4E7F">
            <w:pPr>
              <w:spacing w:after="0" w:line="240" w:lineRule="auto"/>
              <w:rPr>
                <w:color w:val="auto"/>
              </w:rPr>
            </w:pPr>
          </w:p>
        </w:tc>
        <w:tc>
          <w:tcPr>
            <w:tcW w:w="854" w:type="dxa"/>
          </w:tcPr>
          <w:p w14:paraId="57B6AF62">
            <w:pPr>
              <w:spacing w:after="0" w:line="240" w:lineRule="auto"/>
              <w:rPr>
                <w:color w:val="auto"/>
              </w:rPr>
            </w:pPr>
          </w:p>
        </w:tc>
        <w:tc>
          <w:tcPr>
            <w:tcW w:w="1931" w:type="dxa"/>
          </w:tcPr>
          <w:p w14:paraId="7898A743">
            <w:pPr>
              <w:spacing w:after="0" w:line="240" w:lineRule="auto"/>
              <w:rPr>
                <w:color w:val="auto"/>
              </w:rPr>
            </w:pPr>
          </w:p>
        </w:tc>
        <w:tc>
          <w:tcPr>
            <w:tcW w:w="2222" w:type="dxa"/>
          </w:tcPr>
          <w:p w14:paraId="134C2E45">
            <w:pPr>
              <w:spacing w:after="0" w:line="240" w:lineRule="auto"/>
              <w:rPr>
                <w:color w:val="auto"/>
              </w:rPr>
            </w:pPr>
          </w:p>
        </w:tc>
      </w:tr>
      <w:tr w14:paraId="3DDC38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7" w:type="dxa"/>
          </w:tcPr>
          <w:p w14:paraId="705FB9FE">
            <w:pPr>
              <w:spacing w:after="0" w:line="240" w:lineRule="auto"/>
              <w:rPr>
                <w:color w:val="auto"/>
              </w:rPr>
            </w:pPr>
            <w:r>
              <w:rPr>
                <w:color w:val="auto"/>
              </w:rPr>
              <w:t>9</w:t>
            </w:r>
          </w:p>
        </w:tc>
        <w:tc>
          <w:tcPr>
            <w:tcW w:w="3793" w:type="dxa"/>
          </w:tcPr>
          <w:p w14:paraId="05FA75F9">
            <w:pPr>
              <w:spacing w:after="0" w:line="240" w:lineRule="auto"/>
              <w:rPr>
                <w:color w:val="auto"/>
              </w:rPr>
            </w:pPr>
          </w:p>
        </w:tc>
        <w:tc>
          <w:tcPr>
            <w:tcW w:w="854" w:type="dxa"/>
          </w:tcPr>
          <w:p w14:paraId="62B9E2C5">
            <w:pPr>
              <w:spacing w:after="0" w:line="240" w:lineRule="auto"/>
              <w:rPr>
                <w:color w:val="auto"/>
              </w:rPr>
            </w:pPr>
          </w:p>
        </w:tc>
        <w:tc>
          <w:tcPr>
            <w:tcW w:w="1931" w:type="dxa"/>
          </w:tcPr>
          <w:p w14:paraId="4D2FA7DA">
            <w:pPr>
              <w:spacing w:after="0" w:line="240" w:lineRule="auto"/>
              <w:rPr>
                <w:color w:val="auto"/>
              </w:rPr>
            </w:pPr>
          </w:p>
        </w:tc>
        <w:tc>
          <w:tcPr>
            <w:tcW w:w="2222" w:type="dxa"/>
          </w:tcPr>
          <w:p w14:paraId="3B05A09B">
            <w:pPr>
              <w:spacing w:after="0" w:line="240" w:lineRule="auto"/>
              <w:rPr>
                <w:color w:val="auto"/>
              </w:rPr>
            </w:pPr>
          </w:p>
        </w:tc>
      </w:tr>
      <w:tr w14:paraId="7CFFF1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7" w:type="dxa"/>
          </w:tcPr>
          <w:p w14:paraId="4A4E2B04">
            <w:pPr>
              <w:spacing w:after="0" w:line="240" w:lineRule="auto"/>
              <w:rPr>
                <w:color w:val="auto"/>
              </w:rPr>
            </w:pPr>
            <w:r>
              <w:rPr>
                <w:color w:val="auto"/>
              </w:rPr>
              <w:t>10</w:t>
            </w:r>
          </w:p>
        </w:tc>
        <w:tc>
          <w:tcPr>
            <w:tcW w:w="3793" w:type="dxa"/>
          </w:tcPr>
          <w:p w14:paraId="4EE69363">
            <w:pPr>
              <w:spacing w:after="0" w:line="240" w:lineRule="auto"/>
              <w:rPr>
                <w:color w:val="auto"/>
              </w:rPr>
            </w:pPr>
          </w:p>
        </w:tc>
        <w:tc>
          <w:tcPr>
            <w:tcW w:w="854" w:type="dxa"/>
          </w:tcPr>
          <w:p w14:paraId="4A5C369C">
            <w:pPr>
              <w:spacing w:after="0" w:line="240" w:lineRule="auto"/>
              <w:rPr>
                <w:color w:val="auto"/>
              </w:rPr>
            </w:pPr>
          </w:p>
        </w:tc>
        <w:tc>
          <w:tcPr>
            <w:tcW w:w="1931" w:type="dxa"/>
          </w:tcPr>
          <w:p w14:paraId="5EEA72F8">
            <w:pPr>
              <w:spacing w:after="0" w:line="240" w:lineRule="auto"/>
              <w:rPr>
                <w:color w:val="auto"/>
              </w:rPr>
            </w:pPr>
          </w:p>
        </w:tc>
        <w:tc>
          <w:tcPr>
            <w:tcW w:w="2222" w:type="dxa"/>
          </w:tcPr>
          <w:p w14:paraId="4B183905">
            <w:pPr>
              <w:spacing w:after="0" w:line="240" w:lineRule="auto"/>
              <w:rPr>
                <w:color w:val="auto"/>
              </w:rPr>
            </w:pPr>
          </w:p>
        </w:tc>
      </w:tr>
    </w:tbl>
    <w:p w14:paraId="259E0BFD">
      <w:pPr>
        <w:pStyle w:val="3"/>
        <w:rPr>
          <w:color w:val="auto"/>
        </w:rPr>
      </w:pPr>
      <w:r>
        <w:rPr>
          <w:color w:val="auto"/>
        </w:rPr>
        <w:t>Vyhlásenie:</w:t>
      </w:r>
    </w:p>
    <w:p w14:paraId="2D8B4D6A">
      <w:pPr>
        <w:rPr>
          <w:color w:val="auto"/>
        </w:rPr>
      </w:pPr>
      <w:r>
        <w:rPr>
          <w:color w:val="auto"/>
        </w:rPr>
        <w:t>Šteniatka boli odchované v súlade s Chovným poriadkom FrenchBulldog Club Slovakia,</w:t>
      </w:r>
    </w:p>
    <w:p w14:paraId="6D0A40FB">
      <w:pPr>
        <w:rPr>
          <w:color w:val="auto"/>
        </w:rPr>
      </w:pPr>
      <w:r>
        <w:rPr>
          <w:color w:val="auto"/>
        </w:rPr>
        <w:t>Etickým kódexom klubu a legislatívou SR upravujúcou chov spoločenských zvierat.</w:t>
      </w:r>
    </w:p>
    <w:p w14:paraId="292A0068">
      <w:pPr>
        <w:rPr>
          <w:rFonts w:hint="default"/>
          <w:color w:val="auto"/>
          <w:lang w:val="sk-SK"/>
        </w:rPr>
      </w:pPr>
      <w:r>
        <w:rPr>
          <w:color w:val="auto"/>
        </w:rPr>
        <w:t>Chovateľ potvrdzuje pravdivosť údajov a zasiela registráciu vrhu načas.</w:t>
      </w:r>
      <w:r>
        <w:rPr>
          <w:rFonts w:hint="default"/>
          <w:color w:val="auto"/>
          <w:lang w:val="sk-SK"/>
        </w:rPr>
        <w:t xml:space="preserve"> Registráciu je nutné zaslať do 6.týždňa veku šteniat, odber šteniatok je od 8.týždňa veku!</w:t>
      </w:r>
      <w:bookmarkStart w:id="0" w:name="_GoBack"/>
      <w:bookmarkEnd w:id="0"/>
    </w:p>
    <w:p w14:paraId="3F53EA58">
      <w:pPr>
        <w:pStyle w:val="3"/>
        <w:rPr>
          <w:color w:val="auto"/>
        </w:rPr>
      </w:pPr>
      <w:r>
        <w:rPr>
          <w:color w:val="auto"/>
        </w:rPr>
        <w:t>Dátum a podpis:</w:t>
      </w:r>
    </w:p>
    <w:p w14:paraId="5E48DCEF">
      <w:pPr>
        <w:rPr>
          <w:color w:val="auto"/>
        </w:rPr>
      </w:pPr>
      <w:r>
        <w:rPr>
          <w:color w:val="auto"/>
        </w:rPr>
        <w:t>Dátum: _________________________</w:t>
      </w:r>
    </w:p>
    <w:p w14:paraId="0D819372">
      <w:pPr>
        <w:rPr>
          <w:color w:val="auto"/>
        </w:rPr>
      </w:pPr>
      <w:r>
        <w:rPr>
          <w:color w:val="auto"/>
        </w:rPr>
        <w:t>Meno chovateľa: _______________________________________________</w:t>
      </w:r>
    </w:p>
    <w:p w14:paraId="200DF87C">
      <w:pPr>
        <w:rPr>
          <w:color w:val="auto"/>
        </w:rPr>
      </w:pPr>
      <w:r>
        <w:rPr>
          <w:color w:val="auto"/>
        </w:rPr>
        <w:t>Podpis chovateľa: _____________________________________________</w:t>
      </w:r>
    </w:p>
    <w:sectPr>
      <w:pgSz w:w="12240" w:h="15840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ＭＳ 明朝">
    <w:altName w:val="Yu Gothic"/>
    <w:panose1 w:val="00000000000000000000"/>
    <w:charset w:val="80"/>
    <w:family w:val="roman"/>
    <w:pitch w:val="default"/>
    <w:sig w:usb0="00000000" w:usb1="00000000" w:usb2="00000010" w:usb3="00000000" w:csb0="00020000" w:csb1="00000000"/>
  </w:font>
  <w:font w:name="ＭＳ 明朝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  <w:font w:name="Symbol">
    <w:panose1 w:val="05050102010706020507"/>
    <w:charset w:val="02"/>
    <w:family w:val="auto"/>
    <w:pitch w:val="default"/>
    <w:sig w:usb0="00000000" w:usb1="00000000" w:usb2="00000000" w:usb3="00000000" w:csb0="80000000" w:csb1="00000000"/>
  </w:font>
  <w:font w:name="Courier">
    <w:altName w:val="Courier New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ＭＳ 明朝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E"/>
    <w:multiLevelType w:val="singleLevel"/>
    <w:tmpl w:val="FFFFFF7E"/>
    <w:lvl w:ilvl="0" w:tentative="0">
      <w:start w:val="1"/>
      <w:numFmt w:val="decimal"/>
      <w:pStyle w:val="31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1">
    <w:nsid w:val="FFFFFF7F"/>
    <w:multiLevelType w:val="singleLevel"/>
    <w:tmpl w:val="FFFFFF7F"/>
    <w:lvl w:ilvl="0" w:tentative="0">
      <w:start w:val="1"/>
      <w:numFmt w:val="decimal"/>
      <w:pStyle w:val="30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2">
    <w:nsid w:val="FFFFFF82"/>
    <w:multiLevelType w:val="singleLevel"/>
    <w:tmpl w:val="FFFFFF82"/>
    <w:lvl w:ilvl="0" w:tentative="0">
      <w:start w:val="1"/>
      <w:numFmt w:val="bullet"/>
      <w:pStyle w:val="25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</w:rPr>
    </w:lvl>
  </w:abstractNum>
  <w:abstractNum w:abstractNumId="3">
    <w:nsid w:val="FFFFFF83"/>
    <w:multiLevelType w:val="singleLevel"/>
    <w:tmpl w:val="FFFFFF83"/>
    <w:lvl w:ilvl="0" w:tentative="0">
      <w:start w:val="1"/>
      <w:numFmt w:val="bullet"/>
      <w:pStyle w:val="24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29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5">
    <w:nsid w:val="FFFFFF89"/>
    <w:multiLevelType w:val="singleLevel"/>
    <w:tmpl w:val="FFFFFF89"/>
    <w:lvl w:ilvl="0" w:tentative="0">
      <w:start w:val="1"/>
      <w:numFmt w:val="bullet"/>
      <w:pStyle w:val="23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  <w:rsid w:val="159E454A"/>
    <w:rsid w:val="5DA31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semiHidden="0" w:name="macro"/>
    <w:lsdException w:uiPriority="99" w:name="toa heading"/>
    <w:lsdException w:qFormat="1" w:uiPriority="99" w:semiHidden="0" w:name="List"/>
    <w:lsdException w:qFormat="1" w:uiPriority="99" w:semiHidden="0" w:name="List Bullet"/>
    <w:lsdException w:qFormat="1" w:uiPriority="99" w:semiHidden="0" w:name="List Number"/>
    <w:lsdException w:qFormat="1" w:uiPriority="99" w:semiHidden="0" w:name="List 2"/>
    <w:lsdException w:qFormat="1" w:uiPriority="99" w:semiHidden="0" w:name="List 3"/>
    <w:lsdException w:uiPriority="99" w:name="List 4"/>
    <w:lsdException w:uiPriority="99" w:name="List 5"/>
    <w:lsdException w:qFormat="1" w:uiPriority="99" w:semiHidden="0" w:name="List Bullet 2"/>
    <w:lsdException w:qFormat="1" w:uiPriority="99" w:semiHidden="0" w:name="List Bullet 3"/>
    <w:lsdException w:uiPriority="99" w:name="List Bullet 4"/>
    <w:lsdException w:uiPriority="99" w:name="List Bullet 5"/>
    <w:lsdException w:qFormat="1" w:uiPriority="99" w:semiHidden="0" w:name="List Number 2"/>
    <w:lsdException w:uiPriority="99" w:semiHidden="0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uiPriority="99" w:semiHidden="0" w:name="List Continue"/>
    <w:lsdException w:uiPriority="99" w:semiHidden="0" w:name="List Continue 2"/>
    <w:lsdException w:uiPriority="99" w:semiHidden="0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99" w:semiHidden="0" w:name="Body Text 2"/>
    <w:lsdException w:qFormat="1" w:uiPriority="99" w:semiHidden="0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qFormat="1"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qFormat="1"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qFormat="1"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qFormat="1"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qFormat="1"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138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styleId="3">
    <w:name w:val="heading 2"/>
    <w:basedOn w:val="1"/>
    <w:next w:val="1"/>
    <w:link w:val="139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4">
    <w:name w:val="heading 3"/>
    <w:basedOn w:val="1"/>
    <w:next w:val="1"/>
    <w:link w:val="140"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paragraph" w:styleId="5">
    <w:name w:val="heading 4"/>
    <w:basedOn w:val="1"/>
    <w:next w:val="1"/>
    <w:link w:val="150"/>
    <w:semiHidden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">
    <w:name w:val="heading 5"/>
    <w:basedOn w:val="1"/>
    <w:next w:val="1"/>
    <w:link w:val="151"/>
    <w:semiHidden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54061" w:themeColor="accent1" w:themeShade="80"/>
    </w:rPr>
  </w:style>
  <w:style w:type="paragraph" w:styleId="7">
    <w:name w:val="heading 6"/>
    <w:basedOn w:val="1"/>
    <w:next w:val="1"/>
    <w:link w:val="152"/>
    <w:semiHidden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paragraph" w:styleId="8">
    <w:name w:val="heading 7"/>
    <w:basedOn w:val="1"/>
    <w:next w:val="1"/>
    <w:link w:val="153"/>
    <w:semiHidden/>
    <w:unhideWhenUsed/>
    <w:qFormat/>
    <w:uiPriority w:val="9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9">
    <w:name w:val="heading 8"/>
    <w:basedOn w:val="1"/>
    <w:next w:val="1"/>
    <w:link w:val="154"/>
    <w:semiHidden/>
    <w:unhideWhenUsed/>
    <w:qFormat/>
    <w:uiPriority w:val="9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paragraph" w:styleId="10">
    <w:name w:val="heading 9"/>
    <w:basedOn w:val="1"/>
    <w:next w:val="1"/>
    <w:link w:val="155"/>
    <w:semiHidden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Body Text"/>
    <w:basedOn w:val="1"/>
    <w:link w:val="144"/>
    <w:unhideWhenUsed/>
    <w:qFormat/>
    <w:uiPriority w:val="99"/>
    <w:pPr>
      <w:spacing w:after="120"/>
    </w:pPr>
  </w:style>
  <w:style w:type="paragraph" w:styleId="14">
    <w:name w:val="Body Text 2"/>
    <w:basedOn w:val="1"/>
    <w:link w:val="145"/>
    <w:unhideWhenUsed/>
    <w:qFormat/>
    <w:uiPriority w:val="99"/>
    <w:pPr>
      <w:spacing w:after="120" w:line="480" w:lineRule="auto"/>
    </w:pPr>
  </w:style>
  <w:style w:type="paragraph" w:styleId="15">
    <w:name w:val="Body Text 3"/>
    <w:basedOn w:val="1"/>
    <w:link w:val="146"/>
    <w:unhideWhenUsed/>
    <w:qFormat/>
    <w:uiPriority w:val="99"/>
    <w:pPr>
      <w:spacing w:after="120"/>
    </w:pPr>
    <w:rPr>
      <w:sz w:val="16"/>
      <w:szCs w:val="16"/>
    </w:rPr>
  </w:style>
  <w:style w:type="paragraph" w:styleId="16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  <w14:textFill>
        <w14:solidFill>
          <w14:schemeClr w14:val="accent1"/>
        </w14:solidFill>
      </w14:textFill>
    </w:rPr>
  </w:style>
  <w:style w:type="character" w:styleId="17">
    <w:name w:val="Emphasis"/>
    <w:basedOn w:val="11"/>
    <w:qFormat/>
    <w:uiPriority w:val="20"/>
    <w:rPr>
      <w:i/>
      <w:iCs/>
    </w:rPr>
  </w:style>
  <w:style w:type="paragraph" w:styleId="18">
    <w:name w:val="footer"/>
    <w:basedOn w:val="1"/>
    <w:link w:val="136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19">
    <w:name w:val="header"/>
    <w:basedOn w:val="1"/>
    <w:link w:val="135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0">
    <w:name w:val="List"/>
    <w:basedOn w:val="1"/>
    <w:unhideWhenUsed/>
    <w:qFormat/>
    <w:uiPriority w:val="99"/>
    <w:pPr>
      <w:ind w:left="360" w:hanging="360"/>
      <w:contextualSpacing/>
    </w:pPr>
  </w:style>
  <w:style w:type="paragraph" w:styleId="21">
    <w:name w:val="List 2"/>
    <w:basedOn w:val="1"/>
    <w:unhideWhenUsed/>
    <w:qFormat/>
    <w:uiPriority w:val="99"/>
    <w:pPr>
      <w:ind w:left="720" w:hanging="360"/>
      <w:contextualSpacing/>
    </w:pPr>
  </w:style>
  <w:style w:type="paragraph" w:styleId="22">
    <w:name w:val="List 3"/>
    <w:basedOn w:val="1"/>
    <w:unhideWhenUsed/>
    <w:qFormat/>
    <w:uiPriority w:val="99"/>
    <w:pPr>
      <w:ind w:left="1080" w:hanging="360"/>
      <w:contextualSpacing/>
    </w:pPr>
  </w:style>
  <w:style w:type="paragraph" w:styleId="23">
    <w:name w:val="List Bullet"/>
    <w:basedOn w:val="1"/>
    <w:unhideWhenUsed/>
    <w:qFormat/>
    <w:uiPriority w:val="99"/>
    <w:pPr>
      <w:numPr>
        <w:ilvl w:val="0"/>
        <w:numId w:val="1"/>
      </w:numPr>
      <w:contextualSpacing/>
    </w:pPr>
  </w:style>
  <w:style w:type="paragraph" w:styleId="24">
    <w:name w:val="List Bullet 2"/>
    <w:basedOn w:val="1"/>
    <w:unhideWhenUsed/>
    <w:qFormat/>
    <w:uiPriority w:val="99"/>
    <w:pPr>
      <w:numPr>
        <w:ilvl w:val="0"/>
        <w:numId w:val="2"/>
      </w:numPr>
      <w:contextualSpacing/>
    </w:pPr>
  </w:style>
  <w:style w:type="paragraph" w:styleId="25">
    <w:name w:val="List Bullet 3"/>
    <w:basedOn w:val="1"/>
    <w:unhideWhenUsed/>
    <w:qFormat/>
    <w:uiPriority w:val="99"/>
    <w:pPr>
      <w:numPr>
        <w:ilvl w:val="0"/>
        <w:numId w:val="3"/>
      </w:numPr>
      <w:contextualSpacing/>
    </w:pPr>
  </w:style>
  <w:style w:type="paragraph" w:styleId="26">
    <w:name w:val="List Continue"/>
    <w:basedOn w:val="1"/>
    <w:unhideWhenUsed/>
    <w:uiPriority w:val="99"/>
    <w:pPr>
      <w:spacing w:after="120"/>
      <w:ind w:left="360"/>
      <w:contextualSpacing/>
    </w:pPr>
  </w:style>
  <w:style w:type="paragraph" w:styleId="27">
    <w:name w:val="List Continue 2"/>
    <w:basedOn w:val="1"/>
    <w:unhideWhenUsed/>
    <w:uiPriority w:val="99"/>
    <w:pPr>
      <w:spacing w:after="120"/>
      <w:ind w:left="720"/>
      <w:contextualSpacing/>
    </w:pPr>
  </w:style>
  <w:style w:type="paragraph" w:styleId="28">
    <w:name w:val="List Continue 3"/>
    <w:basedOn w:val="1"/>
    <w:unhideWhenUsed/>
    <w:uiPriority w:val="99"/>
    <w:pPr>
      <w:spacing w:after="120"/>
      <w:ind w:left="1080"/>
      <w:contextualSpacing/>
    </w:pPr>
  </w:style>
  <w:style w:type="paragraph" w:styleId="29">
    <w:name w:val="List Number"/>
    <w:basedOn w:val="1"/>
    <w:unhideWhenUsed/>
    <w:qFormat/>
    <w:uiPriority w:val="99"/>
    <w:pPr>
      <w:numPr>
        <w:ilvl w:val="0"/>
        <w:numId w:val="4"/>
      </w:numPr>
      <w:contextualSpacing/>
    </w:pPr>
  </w:style>
  <w:style w:type="paragraph" w:styleId="30">
    <w:name w:val="List Number 2"/>
    <w:basedOn w:val="1"/>
    <w:unhideWhenUsed/>
    <w:qFormat/>
    <w:uiPriority w:val="99"/>
    <w:pPr>
      <w:numPr>
        <w:ilvl w:val="0"/>
        <w:numId w:val="5"/>
      </w:numPr>
      <w:contextualSpacing/>
    </w:pPr>
  </w:style>
  <w:style w:type="paragraph" w:styleId="31">
    <w:name w:val="List Number 3"/>
    <w:basedOn w:val="1"/>
    <w:unhideWhenUsed/>
    <w:uiPriority w:val="99"/>
    <w:pPr>
      <w:numPr>
        <w:ilvl w:val="0"/>
        <w:numId w:val="6"/>
      </w:numPr>
      <w:contextualSpacing/>
    </w:pPr>
  </w:style>
  <w:style w:type="paragraph" w:styleId="32">
    <w:name w:val="macro"/>
    <w:link w:val="147"/>
    <w:unhideWhenUsed/>
    <w:uiPriority w:val="99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 w:eastAsiaTheme="minorEastAsia" w:cstheme="minorBidi"/>
      <w:sz w:val="20"/>
      <w:szCs w:val="20"/>
      <w:lang w:val="en-US" w:eastAsia="en-US" w:bidi="ar-SA"/>
    </w:rPr>
  </w:style>
  <w:style w:type="character" w:styleId="33">
    <w:name w:val="Strong"/>
    <w:basedOn w:val="11"/>
    <w:qFormat/>
    <w:uiPriority w:val="22"/>
    <w:rPr>
      <w:b/>
      <w:bCs/>
    </w:rPr>
  </w:style>
  <w:style w:type="paragraph" w:styleId="34">
    <w:name w:val="Subtitle"/>
    <w:basedOn w:val="1"/>
    <w:next w:val="1"/>
    <w:link w:val="142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table" w:styleId="35">
    <w:name w:val="Table Grid"/>
    <w:basedOn w:val="1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Title"/>
    <w:basedOn w:val="1"/>
    <w:next w:val="1"/>
    <w:link w:val="141"/>
    <w:qFormat/>
    <w:uiPriority w:val="10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table" w:styleId="37">
    <w:name w:val="Light Shading"/>
    <w:basedOn w:val="12"/>
    <w:uiPriority w:val="60"/>
    <w:pPr>
      <w:spacing w:after="0" w:line="240" w:lineRule="auto"/>
    </w:pPr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table" w:styleId="38">
    <w:name w:val="Light Shading Accent 1"/>
    <w:basedOn w:val="12"/>
    <w:uiPriority w:val="60"/>
    <w:pPr>
      <w:spacing w:after="0" w:line="240" w:lineRule="auto"/>
    </w:pPr>
    <w:rPr>
      <w:color w:val="376092" w:themeColor="accent1" w:themeShade="BF"/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39">
    <w:name w:val="Light Shading Accent 2"/>
    <w:basedOn w:val="12"/>
    <w:uiPriority w:val="60"/>
    <w:pPr>
      <w:spacing w:after="0" w:line="240" w:lineRule="auto"/>
    </w:pPr>
    <w:rPr>
      <w:color w:val="953735" w:themeColor="accent2" w:themeShade="BF"/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</w:style>
  <w:style w:type="table" w:styleId="40">
    <w:name w:val="Light Shading Accent 3"/>
    <w:basedOn w:val="12"/>
    <w:uiPriority w:val="60"/>
    <w:pPr>
      <w:spacing w:after="0" w:line="240" w:lineRule="auto"/>
    </w:pPr>
    <w:rPr>
      <w:color w:val="77933C" w:themeColor="accent3" w:themeShade="BF"/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41">
    <w:name w:val="Light Shading Accent 4"/>
    <w:basedOn w:val="12"/>
    <w:uiPriority w:val="60"/>
    <w:pPr>
      <w:spacing w:after="0" w:line="240" w:lineRule="auto"/>
    </w:pPr>
    <w:rPr>
      <w:color w:val="604A7B" w:themeColor="accent4" w:themeShade="BF"/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42">
    <w:name w:val="Light Shading Accent 5"/>
    <w:basedOn w:val="12"/>
    <w:uiPriority w:val="60"/>
    <w:pPr>
      <w:spacing w:after="0" w:line="240" w:lineRule="auto"/>
    </w:pPr>
    <w:rPr>
      <w:color w:val="31859C" w:themeColor="accent5" w:themeShade="BF"/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</w:style>
  <w:style w:type="table" w:styleId="43">
    <w:name w:val="Light Shading Accent 6"/>
    <w:basedOn w:val="12"/>
    <w:uiPriority w:val="60"/>
    <w:pPr>
      <w:spacing w:after="0" w:line="240" w:lineRule="auto"/>
    </w:pPr>
    <w:rPr>
      <w:color w:val="E46C0A" w:themeColor="accent6" w:themeShade="BF"/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</w:style>
  <w:style w:type="table" w:styleId="44">
    <w:name w:val="Light List"/>
    <w:basedOn w:val="12"/>
    <w:uiPriority w:val="61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45">
    <w:name w:val="Light List Accent 1"/>
    <w:basedOn w:val="12"/>
    <w:uiPriority w:val="61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46">
    <w:name w:val="Light List Accent 2"/>
    <w:basedOn w:val="12"/>
    <w:uiPriority w:val="61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47">
    <w:name w:val="Light List Accent 3"/>
    <w:basedOn w:val="12"/>
    <w:uiPriority w:val="61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48">
    <w:name w:val="Light List Accent 4"/>
    <w:basedOn w:val="12"/>
    <w:uiPriority w:val="61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49">
    <w:name w:val="Light List Accent 5"/>
    <w:basedOn w:val="12"/>
    <w:uiPriority w:val="61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50">
    <w:name w:val="Light List Accent 6"/>
    <w:basedOn w:val="12"/>
    <w:uiPriority w:val="61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51">
    <w:name w:val="Light Grid"/>
    <w:basedOn w:val="12"/>
    <w:uiPriority w:val="62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  <w:shd w:val="clear" w:color="auto" w:fill="BFBFBF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</w:tcPr>
    </w:tblStylePr>
  </w:style>
  <w:style w:type="table" w:styleId="52">
    <w:name w:val="Light Grid Accent 1"/>
    <w:basedOn w:val="12"/>
    <w:uiPriority w:val="62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</w:tcPr>
    </w:tblStylePr>
  </w:style>
  <w:style w:type="table" w:styleId="53">
    <w:name w:val="Light Grid Accent 2"/>
    <w:basedOn w:val="12"/>
    <w:uiPriority w:val="62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  <w:shd w:val="clear" w:color="auto" w:fill="EFD3D3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</w:tcPr>
    </w:tblStylePr>
  </w:style>
  <w:style w:type="table" w:styleId="54">
    <w:name w:val="Light Grid Accent 3"/>
    <w:basedOn w:val="12"/>
    <w:uiPriority w:val="62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</w:tcPr>
    </w:tblStylePr>
  </w:style>
  <w:style w:type="table" w:styleId="55">
    <w:name w:val="Light Grid Accent 4"/>
    <w:basedOn w:val="12"/>
    <w:uiPriority w:val="62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</w:tcPr>
    </w:tblStylePr>
  </w:style>
  <w:style w:type="table" w:styleId="56">
    <w:name w:val="Light Grid Accent 5"/>
    <w:basedOn w:val="12"/>
    <w:uiPriority w:val="62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  <w:shd w:val="clear" w:color="auto" w:fill="D2EAF0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</w:tcPr>
    </w:tblStylePr>
  </w:style>
  <w:style w:type="table" w:styleId="57">
    <w:name w:val="Light Grid Accent 6"/>
    <w:basedOn w:val="12"/>
    <w:uiPriority w:val="62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  <w:shd w:val="clear" w:color="auto" w:fill="FDE5D1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</w:tcPr>
    </w:tblStylePr>
  </w:style>
  <w:style w:type="table" w:styleId="58">
    <w:name w:val="Medium Shading 1"/>
    <w:basedOn w:val="12"/>
    <w:uiPriority w:val="63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3F3F3F" w:themeColor="text1" w:themeTint="BF" w:sz="8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F3F3F" w:themeColor="text1" w:themeTint="BF" w:sz="6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BFB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9">
    <w:name w:val="Medium Shading 1 Accent 1"/>
    <w:basedOn w:val="12"/>
    <w:uiPriority w:val="63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0">
    <w:name w:val="Medium Shading 1 Accent 2"/>
    <w:basedOn w:val="12"/>
    <w:uiPriority w:val="63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1">
    <w:name w:val="Medium Shading 1 Accent 3"/>
    <w:basedOn w:val="12"/>
    <w:uiPriority w:val="63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B4CC82" w:themeColor="accent3" w:themeTint="BF" w:sz="8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4CC82" w:themeColor="accent3" w:themeTint="BF" w:sz="6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2">
    <w:name w:val="Medium Shading 1 Accent 4"/>
    <w:basedOn w:val="12"/>
    <w:uiPriority w:val="63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3">
    <w:name w:val="Medium Shading 1 Accent 5"/>
    <w:basedOn w:val="12"/>
    <w:uiPriority w:val="63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4">
    <w:name w:val="Medium Shading 1 Accent 6"/>
    <w:basedOn w:val="12"/>
    <w:uiPriority w:val="63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5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5">
    <w:name w:val="Medium Shading 2"/>
    <w:basedOn w:val="1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6">
    <w:name w:val="Medium Shading 2 Accent 1"/>
    <w:basedOn w:val="1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7">
    <w:name w:val="Medium Shading 2 Accent 2"/>
    <w:basedOn w:val="1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8">
    <w:name w:val="Medium Shading 2 Accent 3"/>
    <w:basedOn w:val="1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9">
    <w:name w:val="Medium Shading 2 Accent 4"/>
    <w:basedOn w:val="1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70">
    <w:name w:val="Medium Shading 2 Accent 5"/>
    <w:basedOn w:val="1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71">
    <w:name w:val="Medium Shading 2 Accent 6"/>
    <w:basedOn w:val="1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72">
    <w:name w:val="Medium List 1"/>
    <w:basedOn w:val="1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shd w:val="clear" w:color="auto" w:fill="BFBFBF" w:themeFill="text1" w:themeFillTint="3F"/>
      </w:tcPr>
    </w:tblStylePr>
  </w:style>
  <w:style w:type="table" w:styleId="73">
    <w:name w:val="Medium List 1 Accent 1"/>
    <w:basedOn w:val="1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74">
    <w:name w:val="Medium List 1 Accent 2"/>
    <w:basedOn w:val="1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shd w:val="clear" w:color="auto" w:fill="EFD3D3" w:themeFill="accent2" w:themeFillTint="3F"/>
      </w:tcPr>
    </w:tblStylePr>
  </w:style>
  <w:style w:type="table" w:styleId="75">
    <w:name w:val="Medium List 1 Accent 3"/>
    <w:basedOn w:val="1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76">
    <w:name w:val="Medium List 1 Accent 4"/>
    <w:basedOn w:val="1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77">
    <w:name w:val="Medium List 1 Accent 5"/>
    <w:basedOn w:val="1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shd w:val="clear" w:color="auto" w:fill="D2EAF0" w:themeFill="accent5" w:themeFillTint="3F"/>
      </w:tcPr>
    </w:tblStylePr>
  </w:style>
  <w:style w:type="table" w:styleId="78">
    <w:name w:val="Medium List 1 Accent 6"/>
    <w:basedOn w:val="1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shd w:val="clear" w:color="auto" w:fill="FDE5D1" w:themeFill="accent6" w:themeFillTint="3F"/>
      </w:tcPr>
    </w:tblStylePr>
  </w:style>
  <w:style w:type="table" w:styleId="79">
    <w:name w:val="Medium List 2"/>
    <w:basedOn w:val="1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BFB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0">
    <w:name w:val="Medium List 2 Accent 1"/>
    <w:basedOn w:val="1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List 2 Accent 2"/>
    <w:basedOn w:val="1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2">
    <w:name w:val="Medium List 2 Accent 3"/>
    <w:basedOn w:val="1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3">
    <w:name w:val="Medium List 2 Accent 4"/>
    <w:basedOn w:val="1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4">
    <w:name w:val="Medium List 2 Accent 5"/>
    <w:basedOn w:val="1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5">
    <w:name w:val="Medium List 2 Accent 6"/>
    <w:basedOn w:val="1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5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6">
    <w:name w:val="Medium Grid 1"/>
    <w:basedOn w:val="12"/>
    <w:uiPriority w:val="67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  <w:insideV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3F3F3F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87">
    <w:name w:val="Medium Grid 1 Accent 1"/>
    <w:basedOn w:val="12"/>
    <w:uiPriority w:val="67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88">
    <w:name w:val="Medium Grid 1 Accent 2"/>
    <w:basedOn w:val="12"/>
    <w:uiPriority w:val="67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9">
    <w:name w:val="Medium Grid 1 Accent 3"/>
    <w:basedOn w:val="12"/>
    <w:uiPriority w:val="67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  <w:insideV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4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90">
    <w:name w:val="Medium Grid 1 Accent 4"/>
    <w:basedOn w:val="12"/>
    <w:uiPriority w:val="67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91">
    <w:name w:val="Medium Grid 1 Accent 5"/>
    <w:basedOn w:val="12"/>
    <w:uiPriority w:val="67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92">
    <w:name w:val="Medium Grid 1 Accent 6"/>
    <w:basedOn w:val="12"/>
    <w:uiPriority w:val="67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3">
    <w:name w:val="Medium Grid 2"/>
    <w:basedOn w:val="1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E5E5" w:themeFill="tex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7F7F7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1"/>
    <w:basedOn w:val="1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C0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2"/>
    <w:basedOn w:val="1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3"/>
    <w:basedOn w:val="1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4"/>
    <w:basedOn w:val="1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2EFF5" w:themeFill="accent4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5"/>
    <w:basedOn w:val="1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9">
    <w:name w:val="Medium Grid 2 Accent 6"/>
    <w:basedOn w:val="1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1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7F7F7F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7F7F7F" w:themeFill="text1" w:themeFillTint="7F"/>
      </w:tcPr>
    </w:tblStylePr>
  </w:style>
  <w:style w:type="table" w:styleId="101">
    <w:name w:val="Medium Grid 3 Accent 1"/>
    <w:basedOn w:val="1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C0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7C0DE" w:themeFill="accent1" w:themeFillTint="7F"/>
      </w:tcPr>
    </w:tblStylePr>
  </w:style>
  <w:style w:type="table" w:styleId="102">
    <w:name w:val="Medium Grid 3 Accent 2"/>
    <w:basedOn w:val="1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DFA7A6" w:themeFill="accent2" w:themeFillTint="7F"/>
      </w:tcPr>
    </w:tblStylePr>
  </w:style>
  <w:style w:type="table" w:styleId="103">
    <w:name w:val="Medium Grid 3 Accent 3"/>
    <w:basedOn w:val="1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CDDDAC" w:themeFill="accent3" w:themeFillTint="7F"/>
      </w:tcPr>
    </w:tblStylePr>
  </w:style>
  <w:style w:type="table" w:styleId="104">
    <w:name w:val="Medium Grid 3 Accent 4"/>
    <w:basedOn w:val="1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BFB1D0" w:themeFill="accent4" w:themeFillTint="7F"/>
      </w:tcPr>
    </w:tblStylePr>
  </w:style>
  <w:style w:type="table" w:styleId="105">
    <w:name w:val="Medium Grid 3 Accent 5"/>
    <w:basedOn w:val="1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5D5E2" w:themeFill="accent5" w:themeFillTint="7F"/>
      </w:tcPr>
    </w:tblStylePr>
  </w:style>
  <w:style w:type="table" w:styleId="106">
    <w:name w:val="Medium Grid 3 Accent 6"/>
    <w:basedOn w:val="1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FBCAA2" w:themeFill="accent6" w:themeFillTint="7F"/>
      </w:tcPr>
    </w:tblStylePr>
  </w:style>
  <w:style w:type="table" w:styleId="107">
    <w:name w:val="Dark List"/>
    <w:basedOn w:val="1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08">
    <w:name w:val="Dark List Accent 1"/>
    <w:basedOn w:val="1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60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</w:style>
  <w:style w:type="table" w:styleId="109">
    <w:name w:val="Dark List Accent 2"/>
    <w:basedOn w:val="1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7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</w:style>
  <w:style w:type="table" w:styleId="110">
    <w:name w:val="Dark List Accent 3"/>
    <w:basedOn w:val="1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11">
    <w:name w:val="Dark List Accent 4"/>
    <w:basedOn w:val="1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0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12">
    <w:name w:val="Dark List Accent 5"/>
    <w:basedOn w:val="1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3">
    <w:name w:val="Dark List Accent 6"/>
    <w:basedOn w:val="1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9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</w:style>
  <w:style w:type="table" w:styleId="114">
    <w:name w:val="Colorful Shading"/>
    <w:basedOn w:val="1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7F7F7F" w:themeFill="tex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5">
    <w:name w:val="Colorful Shading Accent 1"/>
    <w:basedOn w:val="1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B4D74" w:themeFill="accen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B4D74" w:themeFill="accen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D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C0DE" w:themeFill="accen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6">
    <w:name w:val="Colorful Shading Accent 2"/>
    <w:basedOn w:val="1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7">
    <w:name w:val="Colorful Shading Accent 3"/>
    <w:basedOn w:val="1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18">
    <w:name w:val="Colorful Shading Accent 4"/>
    <w:basedOn w:val="1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4C3A62" w:themeFill="accent4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A62" w:themeFill="accent4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A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9">
    <w:name w:val="Colorful Shading Accent 5"/>
    <w:basedOn w:val="1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20">
    <w:name w:val="Colorful Shading Accent 6"/>
    <w:basedOn w:val="1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B65607" w:themeFill="accent6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7" w:themeFill="accent6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7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21">
    <w:name w:val="Colorful List"/>
    <w:basedOn w:val="1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22">
    <w:name w:val="Colorful List Accent 1"/>
    <w:basedOn w:val="1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23">
    <w:name w:val="Colorful List Accent 2"/>
    <w:basedOn w:val="1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24">
    <w:name w:val="Colorful List Accent 3"/>
    <w:basedOn w:val="1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F83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25">
    <w:name w:val="Colorful List Accent 4"/>
    <w:basedOn w:val="1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D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26">
    <w:name w:val="Colorful List Accent 5"/>
    <w:basedOn w:val="1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F3730A" w:themeFill="accent6" w:themeFillShade="CC"/>
      </w:tcPr>
    </w:tblStylePr>
    <w:tblStylePr w:type="lastRow">
      <w:rPr>
        <w:b/>
        <w:bCs/>
        <w:color w:val="F3740B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27">
    <w:name w:val="Colorful List Accent 6"/>
    <w:basedOn w:val="1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58EA6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28">
    <w:name w:val="Colorful Grid"/>
    <w:basedOn w:val="1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129">
    <w:name w:val="Colorful Grid Accent 1"/>
    <w:basedOn w:val="1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130">
    <w:name w:val="Colorful Grid Accent 2"/>
    <w:basedOn w:val="1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31">
    <w:name w:val="Colorful Grid Accent 3"/>
    <w:basedOn w:val="1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32">
    <w:name w:val="Colorful Grid Accent 4"/>
    <w:basedOn w:val="1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33">
    <w:name w:val="Colorful Grid Accent 5"/>
    <w:basedOn w:val="1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34">
    <w:name w:val="Colorful Grid Accent 6"/>
    <w:basedOn w:val="1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customStyle="1" w:styleId="135">
    <w:name w:val="Header Char"/>
    <w:basedOn w:val="11"/>
    <w:link w:val="19"/>
    <w:uiPriority w:val="99"/>
  </w:style>
  <w:style w:type="character" w:customStyle="1" w:styleId="136">
    <w:name w:val="Footer Char"/>
    <w:basedOn w:val="11"/>
    <w:link w:val="18"/>
    <w:qFormat/>
    <w:uiPriority w:val="99"/>
  </w:style>
  <w:style w:type="paragraph" w:styleId="137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customStyle="1" w:styleId="138">
    <w:name w:val="Heading 1 Char"/>
    <w:basedOn w:val="11"/>
    <w:link w:val="2"/>
    <w:qFormat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139">
    <w:name w:val="Heading 2 Char"/>
    <w:basedOn w:val="11"/>
    <w:link w:val="3"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140">
    <w:name w:val="Heading 3 Char"/>
    <w:basedOn w:val="11"/>
    <w:link w:val="4"/>
    <w:qFormat/>
    <w:uiPriority w:val="9"/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41">
    <w:name w:val="Title Char"/>
    <w:basedOn w:val="11"/>
    <w:link w:val="36"/>
    <w:qFormat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character" w:customStyle="1" w:styleId="142">
    <w:name w:val="Subtitle Char"/>
    <w:basedOn w:val="11"/>
    <w:link w:val="34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143">
    <w:name w:val="List Paragraph"/>
    <w:basedOn w:val="1"/>
    <w:qFormat/>
    <w:uiPriority w:val="34"/>
    <w:pPr>
      <w:ind w:left="720"/>
      <w:contextualSpacing/>
    </w:pPr>
  </w:style>
  <w:style w:type="character" w:customStyle="1" w:styleId="144">
    <w:name w:val="Body Text Char"/>
    <w:basedOn w:val="11"/>
    <w:link w:val="13"/>
    <w:qFormat/>
    <w:uiPriority w:val="99"/>
  </w:style>
  <w:style w:type="character" w:customStyle="1" w:styleId="145">
    <w:name w:val="Body Text 2 Char"/>
    <w:basedOn w:val="11"/>
    <w:link w:val="14"/>
    <w:uiPriority w:val="99"/>
  </w:style>
  <w:style w:type="character" w:customStyle="1" w:styleId="146">
    <w:name w:val="Body Text 3 Char"/>
    <w:basedOn w:val="11"/>
    <w:link w:val="15"/>
    <w:uiPriority w:val="99"/>
    <w:rPr>
      <w:sz w:val="16"/>
      <w:szCs w:val="16"/>
    </w:rPr>
  </w:style>
  <w:style w:type="character" w:customStyle="1" w:styleId="147">
    <w:name w:val="Macro Text Char"/>
    <w:basedOn w:val="11"/>
    <w:link w:val="32"/>
    <w:uiPriority w:val="99"/>
    <w:rPr>
      <w:rFonts w:ascii="Courier" w:hAnsi="Courier"/>
      <w:sz w:val="20"/>
      <w:szCs w:val="20"/>
    </w:rPr>
  </w:style>
  <w:style w:type="paragraph" w:styleId="148">
    <w:name w:val="Quote"/>
    <w:basedOn w:val="1"/>
    <w:next w:val="1"/>
    <w:link w:val="149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49">
    <w:name w:val="Quote Char"/>
    <w:basedOn w:val="11"/>
    <w:link w:val="148"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50">
    <w:name w:val="Heading 4 Char"/>
    <w:basedOn w:val="11"/>
    <w:link w:val="5"/>
    <w:semiHidden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1">
    <w:name w:val="Heading 5 Char"/>
    <w:basedOn w:val="11"/>
    <w:link w:val="6"/>
    <w:semiHidden/>
    <w:uiPriority w:val="9"/>
    <w:rPr>
      <w:rFonts w:asciiTheme="majorHAnsi" w:hAnsiTheme="majorHAnsi" w:eastAsiaTheme="majorEastAsia" w:cstheme="majorBidi"/>
      <w:color w:val="254061" w:themeColor="accent1" w:themeShade="80"/>
    </w:rPr>
  </w:style>
  <w:style w:type="character" w:customStyle="1" w:styleId="152">
    <w:name w:val="Heading 6 Char"/>
    <w:basedOn w:val="11"/>
    <w:link w:val="7"/>
    <w:semiHidden/>
    <w:uiPriority w:val="9"/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character" w:customStyle="1" w:styleId="153">
    <w:name w:val="Heading 7 Char"/>
    <w:basedOn w:val="11"/>
    <w:link w:val="8"/>
    <w:semiHidden/>
    <w:uiPriority w:val="9"/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54">
    <w:name w:val="Heading 8 Char"/>
    <w:basedOn w:val="11"/>
    <w:link w:val="9"/>
    <w:semiHidden/>
    <w:uiPriority w:val="9"/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character" w:customStyle="1" w:styleId="155">
    <w:name w:val="Heading 9 Char"/>
    <w:basedOn w:val="11"/>
    <w:link w:val="10"/>
    <w:semiHidden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56">
    <w:name w:val="Intense Quote"/>
    <w:basedOn w:val="1"/>
    <w:next w:val="1"/>
    <w:link w:val="157"/>
    <w:qFormat/>
    <w:uiPriority w:val="30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7">
    <w:name w:val="Intense Quote Char"/>
    <w:basedOn w:val="11"/>
    <w:link w:val="156"/>
    <w:uiPriority w:val="30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8">
    <w:name w:val="Subtle Emphasis"/>
    <w:basedOn w:val="11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159">
    <w:name w:val="Intense Emphasis"/>
    <w:basedOn w:val="11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60">
    <w:name w:val="Subtle Reference"/>
    <w:basedOn w:val="11"/>
    <w:qFormat/>
    <w:uiPriority w:val="31"/>
    <w:rPr>
      <w:smallCaps/>
      <w:color w:val="C0504D" w:themeColor="accent2"/>
      <w:u w:val="single"/>
      <w14:textFill>
        <w14:solidFill>
          <w14:schemeClr w14:val="accent2"/>
        </w14:solidFill>
      </w14:textFill>
    </w:rPr>
  </w:style>
  <w:style w:type="character" w:customStyle="1" w:styleId="161">
    <w:name w:val="Intense Reference"/>
    <w:basedOn w:val="11"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162">
    <w:name w:val="Book Title"/>
    <w:basedOn w:val="11"/>
    <w:qFormat/>
    <w:uiPriority w:val="33"/>
    <w:rPr>
      <w:b/>
      <w:bCs/>
      <w:smallCaps/>
      <w:spacing w:val="5"/>
    </w:rPr>
  </w:style>
  <w:style w:type="paragraph" w:customStyle="1" w:styleId="163">
    <w:name w:val="TOC Heading"/>
    <w:basedOn w:val="2"/>
    <w:next w:val="1"/>
    <w:semiHidden/>
    <w:unhideWhenUsed/>
    <w:qFormat/>
    <w:uiPriority w:val="39"/>
    <w:pPr>
      <w:outlineLvl w:val="9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Office_12.2.0.23131_F1E327BC-269C-435d-A152-05C5408002CA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  <dc:description>generated by python-docx</dc:description>
  <cp:lastModifiedBy>scott</cp:lastModifiedBy>
  <dcterms:modified xsi:type="dcterms:W3CDTF">2025-11-19T07:01:19Z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1033-12.2.0.23131</vt:lpwstr>
  </property>
  <property fmtid="{D5CDD505-2E9C-101B-9397-08002B2CF9AE}" pid="3" name="ICV">
    <vt:lpwstr>7C009064987B408581FE97964A62ACFF_12</vt:lpwstr>
  </property>
</Properties>
</file>